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（%1）"/>
      <w:lvlJc w:val="left"/>
      <w:rPr>
        <w:strike w:val="0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space"/>
      <w:lvlText w:val="第%1章"/>
      <w:lvlJc w:val="left"/>
    </w:lvl>
  </w:abstractNum>
  <w:abstractNum w:abstractNumId="2">
    <w:nsid w:val="00000010"/>
    <w:multiLevelType w:val="singleLevel"/>
    <w:tmpl w:val="00000010"/>
    <w:lvl w:ilvl="0">
      <w:start w:val="3"/>
      <w:numFmt w:val="chineseCounting"/>
      <w:suff w:val="space"/>
      <w:lvlText w:val="第%1章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2016-01-18T08:06:00Z</dcterms:modified>
</cp:coreProperties>
</file>